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eaa9" w14:textId="061ea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25-6 "О бюджете Кызылобинского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4 декабря 2025 года № 33-6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Кызылобинского сельского округа Жангалинского района на 2025-2027 годы" от 27 декабря 2024 года № 25-6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Кызылобинского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47 111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38 831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6 087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6 087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2025 года № 33-6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25-6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Кызылобинского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-6 087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