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78af" w14:textId="ba178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25-5 "О бюджете Копжасарского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4 декабря 2025 года № 33-5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Копжасарского сельского округа Жангалинского района на 2025-2027 годы" от 27 декабря 2024 года № 25-5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Копжасарского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46 262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- 3 675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3 675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3 675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33-5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2025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Едениный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