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3cb6" w14:textId="f673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2024 года № 25-1 "О бюджете Брликского сельского округа Жангалинского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4 декабря 2025 года № 33-1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Брликского сельского округа Жангалинского района на 2025-2027 годы" от 27 декабря 2024 года № 25-1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Брликского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41 973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1 474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1 474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декабря 2025 года № 33-1 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Брликского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- 1 474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