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fff3" w14:textId="16bf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решение Жангалинского районного маслихата от 3 июня 2024 года № 18-12 "Об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сентября 2025 года № 29-2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 июня 2024 года № 18-12 "Об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