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88322a" w14:textId="68832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Жангалинского районного маслихата от 27 декабря 2024 года № 25-5 "О бюджете Копжасарского сельского округа Жангалинского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Жангалинского районного маслихата Западно-Казахстанской области от 11 апреля 2025 года № 27-6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Жангалинский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Жангалинского районного маслихата "О бюджете Копжасарского сельского округа Жангалинского района на 2025-2027 годы" от 27 декабря 2024 года № 25-5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Копжасарского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43 562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6 795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140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36 627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47 237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-3 675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3 675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3 675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Каменов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апреля 2025 года № 27-6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декабря 2024 года № 25-5 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Копжасарского сельского округа на 2025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43 562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