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9973" w14:textId="d829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марта 2025 года № 26-2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Жангалинского района, за исключением государственных служащих, занимающих руководящие должности, работающих и проживающих в сельских населенных пунктах на 2025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