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e4c4" w14:textId="64be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15 декабря 2025 года № 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чрезвучайным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Жангалинского района от 15 декабря 2025 года № 2, аким Жангалинского района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Жангалинского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Жангалинского района Кажиева Е. Е и поручить провести соответствующие мероприятия, вытекающие из данного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Жангалинского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Жангалинского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