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4292" w14:textId="35c4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 Масинского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Темир Масинского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