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5e39f" w14:textId="f85e3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Урдинского сельского округа Бокейординского района на 2026 - 2028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31 декабря 2025 года № 35-2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Урдинского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72 685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33 201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–39 484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91 545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-18 860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- 18 860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18 860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 Бокейординского районного маслихата Западно-Казахстанской области от 23.06.2026 </w:t>
      </w:r>
      <w:r>
        <w:rPr>
          <w:rFonts w:ascii="Times New Roman"/>
          <w:b w:val="false"/>
          <w:i w:val="false"/>
          <w:color w:val="000000"/>
          <w:sz w:val="28"/>
        </w:rPr>
        <w:t>№ 40-2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сельского округа на 2026 год формируются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25 декабря 2025 года № 34-2 "О районном бюджете на 2026-2028 годы".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кодексом Республики Казахстан и Правительством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Бокейординского районного маслихата от 31 декабря 2025 года № 35-2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Урдинского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 Бокейординского районного маслихата Западно-Казахстанской области от 23.06.2026 </w:t>
      </w:r>
      <w:r>
        <w:rPr>
          <w:rFonts w:ascii="Times New Roman"/>
          <w:b w:val="false"/>
          <w:i w:val="false"/>
          <w:color w:val="ff0000"/>
          <w:sz w:val="28"/>
        </w:rPr>
        <w:t>№ 40-2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Бокейординского районного маслихата от 31 декабря 2025 года № 35-2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Урдинского сельского округа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Бокейординского районного маслихата от 31 декабря 2025 года № 35-2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Урдинского сельского округа на 2028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14 166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