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3e8d" w14:textId="3893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26-6 "О бюджете Темир Масинского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сентября 2025 года № 31-5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26-6 "О бюджете Темир Масинского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Темир Масинского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–61 811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53 603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–69 536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- 7 725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7 725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7 725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31-5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