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1e1e" w14:textId="bb91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26 декабря 2024 года № 26-3 "О бюджете Бисенского сельского округа Бокейординского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31 марта 2025 года № 28-4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26 декабря 2024 года № 26-3 "О бюджете Бисенского сельского округа Бокейординского района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Бисенского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58 136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14 794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43 282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62 549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- 4 413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-   4 413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4 413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 № 28-4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26-3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Бисенского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