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ae53" w14:textId="7c3a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Успеновского сельского округа Бурлинского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декабря 2025 года № 32-22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Успеновского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87 482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54 170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32 512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88 005,2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- 523,2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523,2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523,2 тысячи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