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65ac" w14:textId="3676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Канайского сельского округа Бурлинского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декабря 2025 года № 32-16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Канайского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89 285,8 тысяч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9 419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681 тысяча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79 185,8 тысяч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89 454,4 тысячи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- 168,6 тысяч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168,6 тысяч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168,6 тысяч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Бурлинского районного маслихата Западно-Казахстанской области от 27.08.2026 </w:t>
      </w:r>
      <w:r>
        <w:rPr>
          <w:rFonts w:ascii="Times New Roman"/>
          <w:b w:val="false"/>
          <w:i w:val="false"/>
          <w:color w:val="00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Бурлинского районного маслихата Западно-Казахстанской области от 27.08.2026 </w:t>
      </w:r>
      <w:r>
        <w:rPr>
          <w:rFonts w:ascii="Times New Roman"/>
          <w:b w:val="false"/>
          <w:i w:val="false"/>
          <w:color w:val="ff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