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650e" w14:textId="cf76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сельского округа Бурлинского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2025 года № 32-11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58 104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8 980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48 424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58 540,9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- 436,9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436,9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436,9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