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a8a1" w14:textId="35fa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20 декабря 2024 года № 23-22 "О бюджете Канайского сельского округа Бурлинского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21 ноября 2025 года № 30-15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20 декабря 2024 года № 23-22 "О бюджете Канайского сельского округа Бурлинского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Канайского сельского округа Бурлинского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128 127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121 492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128 336,1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- 209,1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209,1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209,1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30-15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23-22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