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d3fd" w14:textId="7fbd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23-24 "О бюджете Каракудукского сельского округа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августа 2025 года № 28-16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 23-24 "О бюджете Каракудукского сельского округа Бурлинского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Каракудукского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65 753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60 543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66 235,9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- 482,9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ненефтяной дефицит (профицит) бюджета- 0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финансирование дефицита (использование профицита) бюджета – 482,9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482,9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2025 года № 28-16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23-24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Каракудукского сельского округа на 2025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