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a9e9" w14:textId="c24a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Аксай Бурлинского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декабря 2025 года № 32-9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Аксай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2 440 526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2 189 628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211 600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35 698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2 442 630,7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- 2 104,7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2 104,7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2 104,7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Бурлинского районного маслихата Западно-Казахстанской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Бурлинского районного маслихата Западно-Казахстанской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