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ef85" w14:textId="854e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2024 года № 27-1 "О бюджетах сельских округов Акжаикского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15 сентября 2025 года № 32-1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бюджетах сельских округов Акжаикского района на 2025-2027 годы" от 27 декабря 2024 года № 27-1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Акжолского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50 642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62 851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- 12 209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12 209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12 209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Аксуатского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45 494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4 902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40 500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54 139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- 8 645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8 645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8 645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Алгабасского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51 468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6 292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45 028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55 828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- 4 360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4 360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4 360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Алмалинского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53 616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11 475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222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3 431 тысяча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38 488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60 258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- 6 642 тысячи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6 642 тысячи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6 642 тысячи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Базартюбинского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42 351 тысяча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143 тысячи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39 788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43 340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- 989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989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989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Базаршоланского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57 108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4 099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7 363 тысячи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45 550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59 788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- 2 680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2 680 тысяч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2 680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Утвердить бюджет Бударинского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44 454 тысячи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3 652 тысячи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 тысяч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40 336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51 811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- 7 357 тысяч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7 357 тысяч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7 357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Утвердить бюджет Есенсайского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46 719 тысяч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6 460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158 тысяч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1 414 тысяч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38 687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51 311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- 4 592 тысячи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4 592 тысячи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4 592 тысячи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Утвердить бюджет Жамбулского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43 087 тысяч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3 200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393 тысячи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39 364 тысячи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44 002 тысячи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- 915 тысяч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915 тысяч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915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Утвердить бюджет Жанабулакского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49 496 тысяч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2 332 тысячи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 тысяч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46 928 тысяч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53 154 тысячи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- 3 658 тысяч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3 658 тысяч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3 658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Утвердить бюджет Конеккеткенского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47 856 тысяч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1 987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тысячи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2 340 тысяч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43 435 тысяч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48 362 тысячи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- 506 тысяч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506 тысяч тенге: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506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Утвердить бюджет Кабыршактинского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46 058 тысяч тенге: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4 809 тысяч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41 249 тысяч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48 542 тысячи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- 2 484 тысячи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2 484 тысячи тенге: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2 484 тысячи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Утвердить бюджет Карауылтюбинского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95 387 тысяч тенге: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2 323 тысячи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1 470 тысяч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91 564 тысячи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99 431 тысяча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- 4 044 тысячи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4 044 тысячи тенге: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4 044 тысячи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 Утвердить бюджет Курайлысайского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41 736 тысяч тенге: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3 063 тысячи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167 тысяч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 тысяч тенге;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38 379 тысяч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43 633 тысячи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- 1 897 тысяч тенге;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1 897 тысяч тенге: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1 897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 Утвердить бюджет Мергеневского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40 176 тысяч тенге: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2 361 тысяча тенге;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154 тысячи тенге;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 тысяч тенге;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37 562 тысячи тенге;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45 661 тысяча тенге;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- 5 485 тысяч тенге;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5 485 тысяч тенге: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5 485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 Утвердить бюджет Сартогайского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41 985 тысяч тенге: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1 709 тысяч тенге;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тысяч тенге;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393 тысячи тенге;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39 846 тысяч тенге;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42 923 тысячи тенге;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- 938 тысяч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938 тысяч тенге: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938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 Утвердить бюджет Тайпакского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111 377 тысяч тенге: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30 454 тысячи тенге;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341 тысяча тенге;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8 808 тысяч тенге;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71 774 тысячи тенге;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120 038 тысяч тенге;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- 8 661 тысяча тенге;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8 661 тысяча тенге: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8 661 тысяча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 Утвердить бюджет Чапаевского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178 492 тысячи тенге: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81 299 тысяч тенге;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1 027 тысяч тенге;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13 162 тысячи тенге;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83 004 тысячи тенге;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202 729 тысяч тенге;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- 24 237 тысяч тенге;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24 237 тысяч тенге: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24 237 тысяч тенге.".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2025 года.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5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2025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5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5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61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2025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6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Базартобинского сельского округа на 2025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67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2025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7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2025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7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2025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76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2025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7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2025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8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2025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8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2025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8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Карауылтобинского сельского округа на 2025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9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2025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94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2025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9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2025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40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2025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40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2025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