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5fca" w14:textId="8215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в условиях на дому по городу Уральск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18 декабря 2025 года № 2999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под № 32875),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32941),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города Уральска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в условиях дому по городу Уральск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принять необходимые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Уральска.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2999 от 18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специальные социальные услуги в условиях на дому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одной услуги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ритуальных услуг (при отсутствии у умерших родственников (законных представителей)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948,30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детей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покупке и доставке на дом горячих обедов, продовольственных и непродовольственных товаров первой необходимости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приготовлении пищи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топке печей, доставке дров, угля и воды для престарелых и лиц с инвалидностью, проживающих в жилых помещениях без центрального отопления и (или)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сдаче вещей в стирку, химчистку, на ремонт и обратная их доставка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стирке вещей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организации ремонта и уборки жилых помещений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пособий,компенсаций, алиментов и других видов выплат, улучшении жилищных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пособий,компенсаций, алиментов и других видов выплат, улучшении жилищных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мероприятияй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наблюдениедетей, детей с нарушениями опорно- 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и слухопротезной помощи в соответствии с ИПР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 и сопровождение получателей услуг в организации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лицам с инвалидностью и престарелым санитарно-гигиенических услуг (обтирание, обмывание, гигиенические ванны)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реабилитационных мероприятий (сопровождение во время получение реабилитационных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навыков самообслуживания, личной гигиены, поведения в быту и общественных местах, самоконтролю, навыкам 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родителей или членов семьи основам реабилитации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