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20c3" w14:textId="3632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в размере 50 (пятьдесят) процентов к должностным окладам работников коммунального государственного учреждения "Информационно - аналитический и ресурсный центр по работе с молодежью города Уральск" отдела внутренней политики акимата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ноября 2025 года № 24-10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 сентября 2025 года № 22-3,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 и условия установления стимулирующих надбавок к должностным окладам работников коммунального государственного учреждения "Информационно-аналитический и ресурсный центр по работе с молодежью города Уральск" акимата города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стимулирующих надбавок в размере 50 (пятьдесят) процентов к должностным окладам работников коммунального государственного учреждения "Информационно -аналитический и ресурсный центр по работе с молодежью города Уральск" отдела внутренней политики акимата города Уральск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коммунального государственного учреждения "Информационно-аналитический и ресурсный центр по работе с молодҰжью" акимата города Уральск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коммунального государственного учреждения "Информационно-аналитический и ресурсный центр по работе с молодҰжью города Уральск" акимата города Уральск.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организации осуществляется в течение календарного года.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города Уральск.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выплачиваются руководителю, заместителю руководителя, руководителям отделов, бухгалтеру, специалисту по государственным закупкам, консультантам коммунального государственного учреждения "Информационно-аналитический и ресурсный центр по работе с молодҰжью города Уральск" акимата города Уральск.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