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258a" w14:textId="7562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Круглоозерный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30 декабря 2025 года № 25-7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Круглоозерный города Уральск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302 792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120 652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346 453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43 661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43 661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19.06.2026 </w:t>
      </w:r>
      <w:r>
        <w:rPr>
          <w:rFonts w:ascii="Times New Roman"/>
          <w:b w:val="false"/>
          <w:i w:val="false"/>
          <w:color w:val="00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поселка Круглоозерный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 в бюджете поселка Круглоозерный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передаваемой из городского бюджета в сумме 172 350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25-7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19.06.2026 </w:t>
      </w:r>
      <w:r>
        <w:rPr>
          <w:rFonts w:ascii="Times New Roman"/>
          <w:b w:val="false"/>
          <w:i w:val="false"/>
          <w:color w:val="ff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 городского маслихата от 30 декабря 2025 года № 25-7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Уральского городского маслихата от 30 декабря 2025 года № 25-7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164 359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