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305f" w14:textId="8793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Деркул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декабря 2025 года № 25-6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Деркул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408 486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435 821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27 335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27 335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19.06.2026 </w:t>
      </w:r>
      <w:r>
        <w:rPr>
          <w:rFonts w:ascii="Times New Roman"/>
          <w:b w:val="false"/>
          <w:i w:val="false"/>
          <w:color w:val="000000"/>
          <w:sz w:val="28"/>
        </w:rPr>
        <w:t>№ 28-10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поселка Деркул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поселка Деркул на 2026 год </w:t>
      </w:r>
      <w:r>
        <w:rPr>
          <w:rFonts w:ascii="Times New Roman"/>
          <w:b w:val="false"/>
          <w:i w:val="false"/>
          <w:color w:val="000000"/>
          <w:sz w:val="28"/>
        </w:rPr>
        <w:t>субвенцию</w:t>
      </w:r>
      <w:r>
        <w:rPr>
          <w:rFonts w:ascii="Times New Roman"/>
          <w:b w:val="false"/>
          <w:i w:val="false"/>
          <w:color w:val="000000"/>
          <w:sz w:val="28"/>
        </w:rPr>
        <w:t>, передаваемой из городского бюджета в сумме 175 259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19.06.2026 </w:t>
      </w:r>
      <w:r>
        <w:rPr>
          <w:rFonts w:ascii="Times New Roman"/>
          <w:b w:val="false"/>
          <w:i w:val="false"/>
          <w:color w:val="ff0000"/>
          <w:sz w:val="28"/>
        </w:rPr>
        <w:t>№ 28-10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 городского маслихата от 30 декабря 2025 года № 25-6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Уральского городского маслихата от 30 декабря 2025 года № 25-6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