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e098" w14:textId="b85e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Зачаганск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2025 года № 25-5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Зачаганск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1 100 942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726 110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361 556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1 101 842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19.06.2026 </w:t>
      </w:r>
      <w:r>
        <w:rPr>
          <w:rFonts w:ascii="Times New Roman"/>
          <w:b w:val="false"/>
          <w:i w:val="false"/>
          <w:color w:val="00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Зачаганск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в бюджете поселка Зачаганск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передаваемой из городского бюджета в сумме 13 221 тысяча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 в порядке, определяемом Бюджетным кодексом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19.06.2026 </w:t>
      </w:r>
      <w:r>
        <w:rPr>
          <w:rFonts w:ascii="Times New Roman"/>
          <w:b w:val="false"/>
          <w:i w:val="false"/>
          <w:color w:val="ff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1 101 842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2025 года № 25-5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2025 года № 25-5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