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256a" w14:textId="3772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Желаевского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30 декабря 2025 года № 25-4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Желаевского сельского округа города Уральск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114 489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24 936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24 936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19.06.2026 </w:t>
      </w:r>
      <w:r>
        <w:rPr>
          <w:rFonts w:ascii="Times New Roman"/>
          <w:b w:val="false"/>
          <w:i w:val="false"/>
          <w:color w:val="000000"/>
          <w:sz w:val="28"/>
        </w:rPr>
        <w:t>№ 28-8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Желаевского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Желаевского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субвенцию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передаваемой из городского бюджета в сумме 68 620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ими в порядке, определяемом Бюджетным кодексом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2025 года № 25-4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19.06.2026 </w:t>
      </w:r>
      <w:r>
        <w:rPr>
          <w:rFonts w:ascii="Times New Roman"/>
          <w:b w:val="false"/>
          <w:i w:val="false"/>
          <w:color w:val="ff0000"/>
          <w:sz w:val="28"/>
        </w:rPr>
        <w:t>№ 28-8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2025 года № 25-4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2025 года № 25-4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