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7679" w14:textId="e457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декабря 2025 года № 25-3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108 918 148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89 131 588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10 978 952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8 339 914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130 359 313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8 500 130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9 055 562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555 432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- 29 941 295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29 941 295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44 948 434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15 926 918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919 779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городской бюджет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бюджетных изъятий</w:t>
      </w:r>
      <w:r>
        <w:rPr>
          <w:rFonts w:ascii="Times New Roman"/>
          <w:b w:val="false"/>
          <w:i w:val="false"/>
          <w:color w:val="000000"/>
          <w:sz w:val="28"/>
        </w:rPr>
        <w:t>, перечисляемых из бюджета города Уральска в областной бюджет в сумме 55 561 282 тысячи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2026 год предусмотрены целевые трансферты и кредиты из вышестоящего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1 500 000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6 774 896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344 770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50 283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1 676 454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41 309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536 040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1 126 324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 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стерилизацию бродячих животных – 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525 000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848 191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123 373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900 986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11 237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582 379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44 948 434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4 153 602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23 088 613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тепло-, водоснабжения и водоотведения – 9 055 562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2 465 936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6 184 721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Уральского городского маслихата Западно-Казахстанской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объемы субвенции, передаваемой из городского бюджета бюджетам поселков, сельских округов на 2026 год в абсолютном выражении в сумме 429 450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 – 13 221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 – 172 350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– 68 620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Деркул – 175 259 тысяч тенге.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2026 год в размере 617 575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2026 года.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2026 год предусмотрены трансферты целевые текущие и на развитие бюджетам поселков, сельского округа выделяемые за счет средств городского бюджета в общей сумме 11496 тысяч тенге. Распределение указанных сумм бюджетам поселков, сельского округа осуществляется на основании постановления акимата города Уральска.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 в соответствии с решением Уральского городского маслихата Западно-Казахстанской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 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16.06.2026 </w:t>
      </w:r>
      <w:r>
        <w:rPr>
          <w:rFonts w:ascii="Times New Roman"/>
          <w:b w:val="false"/>
          <w:i w:val="false"/>
          <w:color w:val="ff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108 918 148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89 131 588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77 110 836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10 978 952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130 359 313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43 538 614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32 932 802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23 624 653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56 236 304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-29 941 295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29 941 295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44 948 434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44 948 434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44 948 434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Уральского городского маслихата от 25 декабря 2025 года №25-3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129 984 313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95 398 263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83 737 009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52 086 729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5 687 676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32 488 914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32 488 914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150 494 405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71 258 858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71 258 858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71 258 858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70 829 234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-37 656 789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37 656 789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41 987 789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41 987 789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Уральского городского маслихата от 25 декабря 2025 года №25-3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115 591 663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106 637 833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94 276 906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39 064 973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55 211 933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137 057 001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81 331 871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81 331 871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81 331 871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14 826 435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14 826 435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14 826 435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14 826 435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-35 770 595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35 770 595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