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d8b65" w14:textId="37d8b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Уральского городского маслихата от 23 декабря 2024 года № 18-6 "О городском бюджете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Уральского городского маслихата Западно-Казахстанской области от 27 июня 2025 года № 21-2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Уральский городской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Уральского городского маслихата от 23 декабря 2024 года № 18-6 "О городском бюджете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городской бюджет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55 720 954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40 445 630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335 765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7 120 766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7 818 793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65 560 806 тысяч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 - 433 944 тысячи тенге: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433 944 тысячи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- 9 405 908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ненефтяной дефицит (профицит) бюджета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финансирование дефицита (использование профицита) бюджета – 9 405 908 тысяч тенге: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16 124 162 тысячи тенге;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6 718 911 тысяч тенге;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657 тысяч тенге.";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 Учесть, что в городском бюджете на 2025 год предусмотрены целевые текущие трансферты и трансферты на развитие бюджетам поселков, сельского округа выделяемые за счет средств республиканского, областного и городского бюджетов в общей сумме 1 616 336 тысяч тенге. Распределение указанных сумм бюджетам поселков, сельского округа осуществляется на основании постановления акимата города Уральска.";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 Утвердить резерв местного исполнительного органа города на 2025 год в размере 4 204 784 тысячи тенге.";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2025 года.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Уральского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 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Уральского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июня 2025 года № 21-2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Уральского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2024 года № 18-6</w:t>
            </w:r>
          </w:p>
        </w:tc>
      </w:tr>
    </w:tbl>
    <w:bookmarkStart w:name="z35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2025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55 720 954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40 445 630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25 936 293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8 477 219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17 459 074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5 043 640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5 043 640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4 471 938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2 921 938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2 204 195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585 676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1 538 519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2 789 564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2 789 564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335 765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144 489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 по кредитам, выданным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186 276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186 276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7 120 766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6 123 444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6 123 444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997 322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847 322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7 818 793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7 813 722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7 813 722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65 560 806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3 365 994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462 767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394 005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359 183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203 095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106 935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156 088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118 930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2 394 730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2 351 704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203 730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543 607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1 571 907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380 301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380 301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380 301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537 555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537 555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537 555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537 555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6 798 526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1 103 513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1 103 513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1 103 513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4 487 374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4 487 374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865 567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192 864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688 641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2 571 303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1 207 639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960 639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162 959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прав и улучшение качества жизни лиц с инвалидностью в Республике Казахстан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457 269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262 656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жилищных сертификатов как социальная помощь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35 033 241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23 107 852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2 515 737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267 693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жидьем отдельных категорий граждан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059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и капитальный ремонт фасадов, кровли многоквартирных жилых домов, направленных на придание единого архитектурного облика населенному пункту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2 086 044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20 592 115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6 448 725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3 494 213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10 649 177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3 135 133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3 135 133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1 742 350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1 311 988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8 790 256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8 790 256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545 887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3 523 425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4 718 666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3 007 983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1 445 033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1 445 033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1 445 033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611 942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610 489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465 478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 )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472 938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394 574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371 914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478 070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265 507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238 908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212 563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134 882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330 572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330 572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архитектуры и градостроительства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252 683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155 647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9 480 519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3 248 753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3 248 753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972 047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546 839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1 729 867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6 231 766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6 231 766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6 231 766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4 233 256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4 204 784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4 204 784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4 204 784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654 299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654 299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654 299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654 299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1 585 324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1 585 324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1 585 324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1 167 950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417 374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-433 944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433 944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433 944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433 944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 Сальдо по операциям с финансовыми активами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-9 405 908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9 405 908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16 124 162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16 124 162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16 124 162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16 124 162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6 718 911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6 718 911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6 718 911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6 671 732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