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cff3f" w14:textId="15cff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27 декабря 2024 года № 18-9 "О бюджете поселка Деркул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1 апреля 2025 года № 19-6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Уральский городской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"О бюджете поселка Деркул на 2025-2027 годы" от 27 декабря 2024 года №18-9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Деркул города Уральск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437 851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136 574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49 000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252 277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541 396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-103 545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103 545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103 545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Уральского 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2025 года № 19-6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18-9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Деркул на 2025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437 851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541 396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403 618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403 618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403 618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-103 545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