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db40" w14:textId="7acd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государственных организациях образования Западно-Казахстанской области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2025 года № 266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государственных организациях образования Западно-Казахстанской области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Западно-Казахстанской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постановления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Айтмухамбетов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Западно–Казахстанской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Западно-Казахстанской области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2 143 167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1 324 659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