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e8f10" w14:textId="61e8f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по Западно-Казахстанской области на 2026 год</w:t>
      </w:r>
    </w:p>
    <w:p>
      <w:pPr>
        <w:spacing w:after="0"/>
        <w:ind w:left="0"/>
        <w:jc w:val="both"/>
      </w:pPr>
      <w:r>
        <w:rPr>
          <w:rFonts w:ascii="Times New Roman"/>
          <w:b w:val="false"/>
          <w:i w:val="false"/>
          <w:color w:val="000000"/>
          <w:sz w:val="28"/>
        </w:rPr>
        <w:t>Постановление акимата Западно-Казахстанской области от 21 ноября 2025 года № 245</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Настоящее постановление вводится в действие с 01.01.2026.</w:t>
      </w:r>
    </w:p>
    <w:bookmarkStart w:name="z2"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Социальным 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17 октября 2023 года № 446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государственном реестре нормативных правовых актов Республики Казахстан за № 33564), Западно-Казахстанский областной акимат ПОСТАНОВЛЯЕТ:</w:t>
      </w:r>
    </w:p>
    <w:bookmarkEnd w:id="0"/>
    <w:bookmarkStart w:name="z3" w:id="1"/>
    <w:p>
      <w:pPr>
        <w:spacing w:after="0"/>
        <w:ind w:left="0"/>
        <w:jc w:val="both"/>
      </w:pPr>
      <w:r>
        <w:rPr>
          <w:rFonts w:ascii="Times New Roman"/>
          <w:b w:val="false"/>
          <w:i w:val="false"/>
          <w:color w:val="000000"/>
          <w:sz w:val="28"/>
        </w:rPr>
        <w:t xml:space="preserve">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по Западно-Казахстанской области на 2026 год,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настоящему постановлению.</w:t>
      </w:r>
    </w:p>
    <w:bookmarkEnd w:id="1"/>
    <w:bookmarkStart w:name="z4" w:id="2"/>
    <w:p>
      <w:pPr>
        <w:spacing w:after="0"/>
        <w:ind w:left="0"/>
        <w:jc w:val="both"/>
      </w:pPr>
      <w:r>
        <w:rPr>
          <w:rFonts w:ascii="Times New Roman"/>
          <w:b w:val="false"/>
          <w:i w:val="false"/>
          <w:color w:val="000000"/>
          <w:sz w:val="28"/>
        </w:rPr>
        <w:t>
      2. Государственному учреждению "Управление координации занятости и социальных программ Западно-Казахстанской области" в установленном законодательством Республики Казахстан порядке обеспечить:</w:t>
      </w:r>
    </w:p>
    <w:bookmarkEnd w:id="2"/>
    <w:p>
      <w:pPr>
        <w:spacing w:after="0"/>
        <w:ind w:left="0"/>
        <w:jc w:val="both"/>
      </w:pPr>
      <w:r>
        <w:rPr>
          <w:rFonts w:ascii="Times New Roman"/>
          <w:b w:val="false"/>
          <w:i w:val="false"/>
          <w:color w:val="000000"/>
          <w:sz w:val="28"/>
        </w:rPr>
        <w:t>
      1)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опубликования в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2) размещение настоящего постановления на интернет-ресурсе Западно-Казахстанского областного акимата после его официального опубликования.</w:t>
      </w:r>
    </w:p>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области.</w:t>
      </w:r>
    </w:p>
    <w:bookmarkEnd w:id="3"/>
    <w:bookmarkStart w:name="z6" w:id="4"/>
    <w:p>
      <w:pPr>
        <w:spacing w:after="0"/>
        <w:ind w:left="0"/>
        <w:jc w:val="both"/>
      </w:pPr>
      <w:r>
        <w:rPr>
          <w:rFonts w:ascii="Times New Roman"/>
          <w:b w:val="false"/>
          <w:i w:val="false"/>
          <w:color w:val="000000"/>
          <w:sz w:val="28"/>
        </w:rPr>
        <w:t>
      4. Настоящее постановление вводится в действие с 1 января 2026 года.</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Турегалиев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постановлению </w:t>
            </w:r>
            <w:r>
              <w:br/>
            </w:r>
            <w:r>
              <w:rPr>
                <w:rFonts w:ascii="Times New Roman"/>
                <w:b w:val="false"/>
                <w:i w:val="false"/>
                <w:color w:val="000000"/>
                <w:sz w:val="20"/>
              </w:rPr>
              <w:t xml:space="preserve">акимата Западно-Казахстанского </w:t>
            </w:r>
            <w:r>
              <w:br/>
            </w:r>
            <w:r>
              <w:rPr>
                <w:rFonts w:ascii="Times New Roman"/>
                <w:b w:val="false"/>
                <w:i w:val="false"/>
                <w:color w:val="000000"/>
                <w:sz w:val="20"/>
              </w:rPr>
              <w:t>областного от "  " ноября 2025 года №</w:t>
            </w:r>
          </w:p>
        </w:tc>
      </w:tr>
    </w:tbl>
    <w:p>
      <w:pPr>
        <w:spacing w:after="0"/>
        <w:ind w:left="0"/>
        <w:jc w:val="left"/>
      </w:pPr>
      <w:r>
        <w:rPr>
          <w:rFonts w:ascii="Times New Roman"/>
          <w:b/>
          <w:i w:val="false"/>
          <w:color w:val="000000"/>
        </w:rPr>
        <w:t xml:space="preserve">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2026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на начало года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установленной квоты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Бокейординский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"Отдел образования Бокейординского района управления образования акимата Западно-Казахстанской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Бурлинский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"Центр оказания специальных социальных услуг населению" отдела занятости и социальных программ Бурлинского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Жангалинский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"Общеобразовательная школа №3" отдела образования Жангалинского района управления образования акимата Западно-Казахстанской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Бәйтерек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"Переметнинская общеобразовательная школа" отдела образования района Бәйтерек управления образования акимата Западно-Казахстанской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"Аппарат акима Караузеньского сельского округа Казталовского района Западно-Казахстанской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"Комплекс "школа-ясли-детский сад" имени Жанша Досмухамедова" отдела образования Сырымского района управления образования акимата Западно-Казахстанской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Чингирлауский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"Чингирлауская общеобразовательная школа" отдела образования Чингирлауского района управления образования акимата Западно-Казахстанской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Уральск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"Стекло-Сервис"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"Талап"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"Uniserv"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постановлению </w:t>
            </w:r>
            <w:r>
              <w:br/>
            </w:r>
            <w:r>
              <w:rPr>
                <w:rFonts w:ascii="Times New Roman"/>
                <w:b w:val="false"/>
                <w:i w:val="false"/>
                <w:color w:val="000000"/>
                <w:sz w:val="20"/>
              </w:rPr>
              <w:t xml:space="preserve">акимата Западно-Казахстанского </w:t>
            </w:r>
            <w:r>
              <w:br/>
            </w:r>
            <w:r>
              <w:rPr>
                <w:rFonts w:ascii="Times New Roman"/>
                <w:b w:val="false"/>
                <w:i w:val="false"/>
                <w:color w:val="000000"/>
                <w:sz w:val="20"/>
              </w:rPr>
              <w:t xml:space="preserve">областного от " " ноября 2025 </w:t>
            </w:r>
            <w:r>
              <w:br/>
            </w:r>
            <w:r>
              <w:rPr>
                <w:rFonts w:ascii="Times New Roman"/>
                <w:b w:val="false"/>
                <w:i w:val="false"/>
                <w:color w:val="000000"/>
                <w:sz w:val="20"/>
              </w:rPr>
              <w:t>года №</w:t>
            </w:r>
          </w:p>
        </w:tc>
      </w:tr>
    </w:tbl>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 на 2026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на начало года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установленной квоты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списочной численности работников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Акжаикский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"Аппарат акима Чапаевского сельского округа Акжаикского района Западно-Казахстанской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"Акжаикский районный центр досуга "Отдела культуры, развития языков, физической культуры и спорта Акжаикского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"Аппарат акима Тайпакского сельского округа Акжаикского района Западно-Казахстанской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Бокейординский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"Бокейординской районный отдел занятости и социальных программ"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Бурлинский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"Ақсайжылуқуат" акимата Бурлинского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Жангалинский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"Коммунал" на праве хозяйственного ведения акимата Жангалинского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Жанибекский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"Символ"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Бәйтерек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"Переметнинский элеватор"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"Аппарат акимата Акпатерского сельского округа Казталовского района Западно-Казахстанской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"Аппарат акима Брикского сельского округа Казталовского района Западно-Казахстанской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Каратобинский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"Аппарат акима Каратобинского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"Центр досуга отдела культуры, развития языков, физической культуры и спорта акимата Сырымского района Западно-Казахстанской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"Аппарат акима Жымпитинского сельского округа Сырымского района Западно-Казахстанской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Теректинский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"ЖИБЕК-ЖОЛЫ"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Чингирлауский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"Чингирлауская районная больница" управления здравоохранения акимата Западно-Казахстанской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Уральск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"Стекло-Сервис"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"Талап"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постановлению </w:t>
            </w:r>
            <w:r>
              <w:br/>
            </w:r>
            <w:r>
              <w:rPr>
                <w:rFonts w:ascii="Times New Roman"/>
                <w:b w:val="false"/>
                <w:i w:val="false"/>
                <w:color w:val="000000"/>
                <w:sz w:val="20"/>
              </w:rPr>
              <w:t xml:space="preserve">акимата Западно-Казахстанского </w:t>
            </w:r>
            <w:r>
              <w:br/>
            </w:r>
            <w:r>
              <w:rPr>
                <w:rFonts w:ascii="Times New Roman"/>
                <w:b w:val="false"/>
                <w:i w:val="false"/>
                <w:color w:val="000000"/>
                <w:sz w:val="20"/>
              </w:rPr>
              <w:t xml:space="preserve">областного от " " ноября 2025 </w:t>
            </w:r>
            <w:r>
              <w:br/>
            </w:r>
            <w:r>
              <w:rPr>
                <w:rFonts w:ascii="Times New Roman"/>
                <w:b w:val="false"/>
                <w:i w:val="false"/>
                <w:color w:val="000000"/>
                <w:sz w:val="20"/>
              </w:rPr>
              <w:t>года №</w:t>
            </w:r>
          </w:p>
        </w:tc>
      </w:tr>
    </w:tbl>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на 2026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на начало года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установленной квоты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Акжаикский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"Централизованная библиотечная система п.Чапаево"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"Аппарат акима Есенсайского сельского округа Акжаикского района Западно-Казахстанской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Бокейординский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"Аппарат акима Бокейординского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Бурлинский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"Ақсайжылуқуат" акимата Бурлинского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Жангалинский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"Жангалинская районная больница" управления здравоохранения акимата Западно- 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Жанибекский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"Жанибекский районный центр досуга"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Бәйтерек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Январцевское коммунальное государственное учреждение по охране лесов и животного мира Управления природных ресурсов и регулирования природопользования акимата Западно-Казахстанской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"АСФА"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"Аппарат акима Казталовского сельского округа Казталовского района Западно-Казахстанской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"Аппарат акима Бостандыкского сельского округа Казталовского района Западно-Казахстанской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"Аппарат акима Жанажолского сельского округа Казталовского района Западно-Казахстанской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"Аппарат акима Кушанкульского сельского округа Казталовского района Западно-Казахстанской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"Аппарат акима Талдыапанского сельского округа Казталовского района Западно-Казахстанской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"Казталовский районный центр досуга" имени С.Садыкова отдела культуры и развития языков Казталовского района Западно-Казахстанской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Каратобинский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"Аппарат акима Каратобинского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"Центр досуга отдела культуры, развития языков, физической культуры и спорта акимата Сырымского района Западно-Казахстанской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"Аппарат акима Жымпитинского сельского округа Сырымского района Западно-Казахстанской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Таскалинский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"Таскалинский районный центр досуга" отдела культуры, развития языков, физической культуры и спорта акимата Таскалинского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Теректинский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"Ганиев Г.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ПМС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Сельскохозяйственный производственный кооператив "Игілік-Теректі"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Чингирлауский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"Чингирлауский районный центр досуга" Чингирлауского районного отдела культуры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"Чингирлаукомтехсервис" Акимата Чингирлауского района (на праве хозяйственного 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"Аппарат акима Чингирлауского сельского округа Чингирлауского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Уральск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"Стекло-Сервис"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"Западно-Казахстанская региональная электросетевая компания"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"Талап"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"Желаевский комбинат хлебопродуктов"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