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a756" w14:textId="dc7a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на водных объектах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августа 2025 года № 20-3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 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6 Закона Республики Казахстан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 в Министерстве юстиции Республики Казахстан 14 июля 2025 года №36443)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Правила общего водопользования на водных объектах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26 июня 2017 года № 11-3 "Об установлении Правил общего водопользования на водных объектах Западно-Казахстанской области" (зарегистрированное в Реестре государственной регистрации нормативных правовых актов №4867).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общего водопользования на водных объектах Западно-Казахстанской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общего водопользования на водных объектах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 в Министерстве юстиции Республики Казахстан 14 июля 2025 года №36443) и определяют порядок осуществления физическими лицами общего водопользования на территории Западно- Казахстанской области на водных объектах общего пользования.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Специального разрешения для осуществления общего водопользования не требуется.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Местные исполнительные органы Западно-Казахстанской области для реализации физическими лицами права общего водопользования: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обеспечивают беспрепятственный доступ к водным объектам;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определяют места для массового отдыха, туризма и спорта на водных объектах общего водопользования;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обеспечивают информирование населения об установленных ограничениях и запретах общего водопользования.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использовании водных объектов общего водопользования не допускаются: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загрязнение и засорение водного объекта;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мытье транспорта, стирка белья и купание животных в местах, предназначенных для купания;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купание в местах, где выставлены специальные информационные знаки с предупреждающими или запрещающими надписями;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самовольное снятие, повреждение или уничтожение специальных информационных знаков;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хранение на территории горюче-смазочных материалов;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осуществление заправки топливом, мойки и ремонта транспорта;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оставлять на водных объектах и в непосредственной близости от них несовершеннолетних детей без присмотра взрослых.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