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ab4c" w14:textId="267a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7 октября 2025 года № 240/НҚ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Акмолинской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Актюбинской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Алматинской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Атырауской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Восточно-Казахстанской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Жамбылской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Западно-Казахстанской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Карагандинской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Костанайской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Кызылординской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Мангистауской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Павлодарской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Северо-Казахстанской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Туркестанской области,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Астане,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Алматы,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городу Шымкенту,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Абай,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Жетісу,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Ұлытау, утвержденном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и мониторинг деятельности конгломератов;";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организациях;".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подразделениям Агентства принять необходимые меры, вытекающие из настоящего приказа. 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конкуренции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