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b41bb" w14:textId="c5b41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Тоскаинского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Марқакөл Восточно-Казахстанской области от 23 декабря 2025 года № 36/5-VIII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района Марқакөл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Тоскаинского сельского округа Марқакөл района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93655,4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5141,0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–88514,4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93655,4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 маслихата района Марқакөл Восточно-Казахстанской области от 15.05.2026 </w:t>
      </w:r>
      <w:r>
        <w:rPr>
          <w:rFonts w:ascii="Times New Roman"/>
          <w:b w:val="false"/>
          <w:i w:val="false"/>
          <w:color w:val="000000"/>
          <w:sz w:val="28"/>
        </w:rPr>
        <w:t>№ 40/5-VIII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Марқакөл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Марқакөл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№36/5-VIII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Тоскаинского сельского округа района Марқакөл на 2026 год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 маслихата района Марқакөл Восточно-Казахстанской области от 15.05.2026 </w:t>
      </w:r>
      <w:r>
        <w:rPr>
          <w:rFonts w:ascii="Times New Roman"/>
          <w:b w:val="false"/>
          <w:i w:val="false"/>
          <w:color w:val="ff0000"/>
          <w:sz w:val="28"/>
        </w:rPr>
        <w:t>№ 40/5-VIII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IV. САЛЬДО ПО ОПЕРАЦИЯМ С ФИНАНСОВЫМИ АКТИВАМИ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V. ДЕФИЦИТ (ПРОФИЦИТ) БЮДЖЕТА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Марқакөл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№36/5-VIII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Тоскаинского сельского округа района Марқакөл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80835,0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Марқакөл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№36/5-VIII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Тоскаинского сельского округа района Марқакөл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83629,0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