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ba4" w14:textId="ef54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Калжырского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23 декабря 2025 года № 36/4-VIII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Калжырского сельского округа района Марқакөл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–102129,4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-7150,0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94979,4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102129,5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40/4-VIII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неиспользоапнных(недоиспользованных) целевых трансфертов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