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2618" w14:textId="3ca2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Бурановского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23 декабря 2025 года № 36/3-VIII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Бурановского сельского округа района Марқакөл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187165,0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-8556,0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-1814150,0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затраты- 195721,0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8556,0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 маслихата района Марқакөл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2026 год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 маслихата района Марқакөл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40/3-VIII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