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703" w14:textId="02d3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Марқакөл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18 декабря 2025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4 147 492,9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823 897,0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- 9 164,0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3 311 867,9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4 466 385,9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-459 914,0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  462 915,9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465 943,0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6029,0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3 001,9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решение маслихата района Марқакөл Восточно-Казахстанской области от 15.05.2025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4 466 385,9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- 150 575,0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- 150 195,0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