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3c47" w14:textId="c263c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Марқакөл от 27 декабря 2024 года № 19/3-VІII "О бюджете Бурановского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11 ноября 2025 года № 31/3-VIII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Марқакөл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Марқакөл "О бюджете Бурановского сельского округа на 2025-2027 годы" от 27 декабря 2024 года № 19/3-VІII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Бурановского сельского округа района Марқакөл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- 328916,0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- 8669,0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- 320247,0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328932,3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-16,3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- 16,3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16,3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– 16,3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31/3- 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19/3- VIII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Бурановского сельского округа района Марқакөл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1682"/>
        <w:gridCol w:w="1084"/>
        <w:gridCol w:w="3158"/>
        <w:gridCol w:w="49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328916,0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320247,0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320247,0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320247,0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320247,0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071"/>
        <w:gridCol w:w="1456"/>
        <w:gridCol w:w="1456"/>
        <w:gridCol w:w="4067"/>
        <w:gridCol w:w="31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328932,3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78042,0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78042,0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78042,0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61527,0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16515,0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23854,3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23854,3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23854,3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7516,3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15538,0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47931,0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47931,0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47931,0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47931,0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179105,0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179105,0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179105,0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179105,0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-16,3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