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ba2a" w14:textId="2d3b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19/4-VIII О бюджете Калжырского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августа 2025 года № 27/4-VIII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Калжырского сельского округа на 2025-2027 годы" от 27 декабря 2024 года №19/4-VIII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Калжырского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229944,1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-5493,0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224451,1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235861,7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- 5917,6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- 5917,6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5917,6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5917,6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№19/4-VIII 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224451,1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