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9367e" w14:textId="94936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Марқакөл от 27 декабря 2024 года № 19/3-VІII "О бюджете Бурановского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Марқакөл Восточно-Казахстанской области от 27 августа 2025 года № 27/3-VIII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района Марқакөл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Марқакөл "О бюджете Бурановского сельского округа на 2025-2027 годы" от 27 декабря 2024 года № 19/3-VІII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Бурановского сельского округа района Марқакөл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доходы - 318043,0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налоговые поступления - 6543,0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неналоговые поступления - 0,0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- 311500,0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318059,3тысяч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чистое бюджетное кредитование - 0,0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бюджетные кредиты - 0,0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погашение бюджетных кредитов - 0,0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приобретение финансовых активов - 0,0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финансовых активов государства - 0,0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5) дефицит (профицит) бюджета - -16,3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- 16,3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поступление займов - 0,0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погашение займов - 0,0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используемые остатки бюджетных средств – 16,3 тысяч тенге;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остатки бюджетных средств – 16,3 тысяч тенге.";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Марқакөл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Калелов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Марқакөл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"27" августа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27/3- 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Марқакөл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19/3- VIII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Бурановского сельского округа района Марқакөл на 2025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311500,0</w:t>
            </w:r>
          </w:p>
        </w:tc>
      </w:tr>
    </w:tbl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