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939c" w14:textId="2589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27 декабря 2024 года № 19/2-VІII "О бюджете Маркакольского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27 августа 2025 года № 27/2-VIII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Маркакольского сельского округа на 2025-2027 годы" от 27 декабря 2024 года № 19/2-VІII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Маркакольского сельского округа района Марқакөл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–378111,9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поступления-15000,0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–363111,9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затраты –398492,0 тысяч тенге;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-20380,1тысяч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(использование профицита) бюджета - 20380,1тысяч тенге, в том числе: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-20380,1тысяч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-20380,1тысяч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№19/2-VIII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района Марқакөл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363111,9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