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9351" w14:textId="f8d9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27 декабря 2024 года № 19/6-VІII "О бюджете Акбулакского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29 апреля 2025 года № 22/7-VIII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Акбулакского сельского округа на 2025-2027 годы" от 27 декабря 2024 года № 19/6-VІII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Внести измененя в бюджет Акбулакского сельского округа района Марқакөл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- 79582,0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– 1649,0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- 77933,0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- 85809,4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- 6227,4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- 6227,4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6227,4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– 6227,4 тысяч тенге.";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№19/6-VIII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района Марқакөл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