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a465" w14:textId="742a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Марқакөл от 27 декабря 2024 года № 19/4-VIII О бюджете Калжырского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Марқакөл Восточно-Казахстанской области от 29 апреля 2025 года № 22/5-VIII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Марқакөл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Марқакөл "О бюджете Калжырского сельского округа на 2025-2027 годы" от 27 декабря 2024 года №19/4-VIII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Калжырского сельского округа района Марқакөл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- 228097,0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-5493,0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- 222604,0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234014,6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5) дефицит (профицит) бюджета - - 5917,6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- 0,0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поступление займов - 0,0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погашение займов - 0,0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используемые остатки бюджетных средств – 5917,6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остатки бюджетных средств – 5917,6 тысяч тенге.";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Марқакөл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№22/5-VIII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Марқакөл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№19/4-VIII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Калжырского сельского округа района Марқакөл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222604,0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