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1b8fe" w14:textId="cc1b8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Марқакөл от 27 декабря 2024 года № 18/2-VIІI "О бюджете района Марқакөл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Марқакөл Восточно-Казахстанской области от 29 апреля 2025 года № 22/2-VIII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района Марқакөл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Марқакөл "О бюджете района Марқакөл на 2025-2027 годы" от 27 декабря 2024 года № 18/2-VІІI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4894272,6 тысяч тенге, в том числе по: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- 3686077,5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13804,0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- 2310,0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1192081,1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6120091,7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- 99706,0 тысяч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- 99706,0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- 1316255,1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1316255,1 тысяч тенге: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90436,0 тысяч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90436,0 тысяч тенге.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1225819,1тысяч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остатки бюджетных средств – 1225819,1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Марқакөл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Калелов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Марқакөл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апреля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22/2-VІII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Марқакөл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№18/2-VIІI</w:t>
            </w:r>
          </w:p>
        </w:tc>
      </w:tr>
    </w:tbl>
    <w:bookmarkStart w:name="z3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4 894 272,6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3 686 077,5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3 283 950,5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2 794 424,5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 с юридических лиц, за исключением поступлений от субъектов крупного предпринимательства и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2 794 424,5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489 526,0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481 612,0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344 099,0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344 099,0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344 099,0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юридических лиц и индивидуальных предпринимателей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(за исключением авиационного) и дизельное топливо, произведенных на территории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право занятия отдельными видами деятельности (сбор за выдачу лицензий на занятие отдельными видами деятельности)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сбор, зачисляемый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лицензиями на занятие отдельными видами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зачисляемая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коммунальных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района (города областного значения), за исключением доходов от аренды имущества коммунальной собственности района (города областного значения),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жилищ из жилищного фонда,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 по бюджетным кредитам (займам), выданным из местного бюджета специализированным организациям,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бюджет, за исключением поступлений в Фонд поддержки инфраструктуры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1 192 081,1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4 085,2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 из районных (городов областного значения) бюджетов на компенсацию потерь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4 085,2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4 085,2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1 187 995,9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1 187 995,9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887 995,9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6 120 091,7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1 796 282,3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689 415,1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613 655,1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другим уровням государственного управления на 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48 178,1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330 034,0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1 104 619,0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1 007 357,0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176 790,0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687 189,0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33 582,2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2 572,2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2 572,2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2 572,2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549 702,0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201 718,0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201 718,0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201 718,0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229 594,0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229 594,0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1 420 657,0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503 357,0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294 477,0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и капитальный ремонт фасадов, кровли многоквартирных жилых домов, направленных на придание единого архитектурного облика населенному пункту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208 880,0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208 880,0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634 725,8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213 680,0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213 680,0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213 680,0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279 390,8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279 390,8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136 447,8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56 831,2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64 995,8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земельных отношений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сельского хозяйства, земельных отношений и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291 898,0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291 898,0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291 898,0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291 898,0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1 122 483,4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1 122 483,4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1 122 483,4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86 230,2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1 036 253,2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-1 316 255,1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1 316 255,1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1 225 819,1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1 225 819,1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1 225 819,1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1 225 819,1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Марқакөл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апреля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22/2-VІII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Марқакөл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№18/2-VIІI</w:t>
            </w:r>
          </w:p>
        </w:tc>
      </w:tr>
    </w:tbl>
    <w:bookmarkStart w:name="z3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2026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4 637 838,0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3 560 615,0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3 113 409,0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2 592 957,0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 с юридических лиц, за исключением поступлений от субъектов крупного предпринимательства и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2 592 957,0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520 452,0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505 693,0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361 302,0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361 302,0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361 302,0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юридических лиц и индивидуальных предпринимателей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(за исключением авиационного) и дизельное топливо, произведенных на территории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право занятия отдельными видами деятельности (сбор за выдачу лицензий на занятие отдельными видами деятельности)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сбор, зачисляемый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лицензиями на занятие отдельными видами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зачисляемая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коммунальных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района (города областного значения), за исключением доходов от аренды имущества коммунальной собственности района (города областного значения),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жилищ из жилищного фонда,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 по бюджетным кредитам (займам), выданным из местного бюджета специализированным организациям,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бюджет, за исключением поступлений в Фонд поддержки инфраструктуры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1 060 119,0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 из районных (городов областного значения) бюджетов на компенсацию потерь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1 060 119,0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1 060 119,0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745 119,0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315 000,0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4 637 838,0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1 635 209,0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615 466,0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535 918,0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156 267,0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другим уровням государственного управления на 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305 420,0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1 016 915,0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913 413,0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694 616,0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584 026,0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227 554,0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227 554,0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227 554,0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232 162,0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232 162,0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31 758,0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846 897,0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156 732,0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и капитальный ремонт фасадов, кровли многоквартирных жилых домов, направленных на придание единого архитектурного облика населенному пункту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337 365,0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337 365,0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663 811,0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215 828,0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215 828,0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215 828,0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299 246,0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299 246,0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149 550,0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земельных отношений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сельского хозяйства, земельных отношений и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260 841,0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260 841,0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260 841,0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260 841,0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-94 958,0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Марқакөл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апреля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22/2-VІII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Марқакөл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№18/2-VIІI</w:t>
            </w:r>
          </w:p>
        </w:tc>
      </w:tr>
    </w:tbl>
    <w:bookmarkStart w:name="z3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2027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4 869 730,0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3 738 644,0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3 269 079,0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2 722 605,0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 с юридических лиц, за исключением поступлений от субъектов крупного предпринимательства и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2 722 605,0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546 474,0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530 977,0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379 368,0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379 368,0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379 368,0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юридических лиц и индивидуальных предпринимателей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(за исключением авиационного) и дизельное топливо, произведенных на территории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право занятия отдельными видами деятельности (сбор за выдачу лицензий на занятие отдельными видами деятельности)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сбор, зачисляемый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лицензиями на занятие отдельными видами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зачисляемая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коммунальных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района (города областного значения), за исключением доходов от аренды имущества коммунальной собственности района (города областного значения),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жилищ из жилищного фонда,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 по бюджетным кредитам (займам), выданным из местного бюджета специализированным организациям,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бюджет, за исключением поступлений в Фонд поддержки инфраструктуры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1 113 125,0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 из районных (городов областного значения) бюджетов на компенсацию потерь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1 113 125,0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1 113 125,0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782 375,0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330 750,0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4 869 730,0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1 716 970,0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646 239,0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562 714,0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164 081,0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другим уровням государственного управления на 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320 691,0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1 067 761,0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959 084,0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729 347,0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613 225,0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238 931,0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238 931,0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238 931,0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243 769,0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243 769,0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889 241,0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164 568,0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и капитальный ремонт фасадов, кровли многоквартирных жилых домов, направленных на придание единого архитектурного облика населенному пункту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354 233,0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354 233,0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330 750,0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370 440,0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370 440,0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337 365,0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697 004,0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226 619,0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226 619,0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226 619,0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314 211,0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314 211,0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157 028,0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земельных отношений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сельского хозяйства, земельных отношений и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355 005,0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355 005,0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355 005,0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355 005,0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273 883,0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273 883,0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273 883,0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273 883,0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-99 706,0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