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72ff" w14:textId="1167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Улкен Нарынского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23 декабря 2025 года № 19/206-VIII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Үлкен Нарын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Улкен Нарынского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320 375,0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152 375,0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353 818,2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-33 443,2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33 443,2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–33443,2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маслихата района Үлкен Нарын Восточно-Казахстанской области от 21.05.2026 </w:t>
      </w:r>
      <w:r>
        <w:rPr>
          <w:rFonts w:ascii="Times New Roman"/>
          <w:b w:val="false"/>
          <w:i w:val="false"/>
          <w:color w:val="000000"/>
          <w:sz w:val="28"/>
        </w:rPr>
        <w:t>№ 24/246-VIII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маслихата района Үлкен Нарын Восточно-Казахстанской области от 21.05.2026 </w:t>
      </w:r>
      <w:r>
        <w:rPr>
          <w:rFonts w:ascii="Times New Roman"/>
          <w:b w:val="false"/>
          <w:i w:val="false"/>
          <w:color w:val="ff0000"/>
          <w:sz w:val="28"/>
        </w:rPr>
        <w:t>№ 24/246-VIII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№19/206 -VIII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погребения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№19/206 -VIII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погребения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