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2720" w14:textId="ed82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Ново-Хайрузовского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23 декабря 2025 года № 19/203-VIII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Үлкен Нарын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Ново-Хайрузовского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97 071,0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97 071,8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Үлкен Нарын Восточно-Казахстанской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24/244-VIII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Үлкен Нарын Восточно-Казахстанской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24/244-VIII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№19/203 -VIII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№19/203 -VIII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Ново-Хайрузовского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