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51b0" w14:textId="b455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Новополяковского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23 декабря 2025 года № 19/202-VIII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Үлкен Нарын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Новополяковского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54381,0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43628,0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54381,6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- 0,6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Үлкен Нарын Восточно-Казахстанской области от 17.04.2026 </w:t>
      </w:r>
      <w:r>
        <w:rPr>
          <w:rFonts w:ascii="Times New Roman"/>
          <w:b w:val="false"/>
          <w:i w:val="false"/>
          <w:color w:val="000000"/>
          <w:sz w:val="28"/>
        </w:rPr>
        <w:t>№ 23/234-VIII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Новополяковского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Үлкен Нарын Восточно-Казахстанской области от 17.04.2026 </w:t>
      </w:r>
      <w:r>
        <w:rPr>
          <w:rFonts w:ascii="Times New Roman"/>
          <w:b w:val="false"/>
          <w:i w:val="false"/>
          <w:color w:val="ff0000"/>
          <w:sz w:val="28"/>
        </w:rPr>
        <w:t>№ 23/234-VIII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Новополяковского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Новополяковского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