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3fb6" w14:textId="b163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Солдатовского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5 января 2025 года № 9/93-VIII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Үлкен Нарын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Солдатовского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130 151 ,1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–125 293,1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135 671,6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- 5520,5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–5 520,5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–5 520,5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Үлкен Нарын Восточно-Казахстанской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16/179-VIII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Үлкен Нарын Восточно-Казахстанской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16/179-VIII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526"/>
        <w:gridCol w:w="1526"/>
        <w:gridCol w:w="4591"/>
        <w:gridCol w:w="3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135 671,6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61 428,5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61 428,5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59 162,5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бесігі""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31 066,6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-5520,5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№9/93 -VIII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622"/>
        <w:gridCol w:w="1622"/>
        <w:gridCol w:w="453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№9/93 -VIII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622"/>
        <w:gridCol w:w="1622"/>
        <w:gridCol w:w="453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