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8b8e" w14:textId="fb08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Новополяковского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5 января 2025 года № 9/91-VIII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Новополяковского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63264,0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56322,0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65765,3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- 2501,3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–2501,3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Үлкен Нарын Восточно-Казахстанской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16/177-VIII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Үлкен Нарын Восточно-Казахстанской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16/177-VIII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