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3cdae" w14:textId="b93cd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понижении размера ставки налогов при применении специального налогового режима на основе упрощенной декларации в Шемонаихинском районе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Шемонаихинского районного маслихата Восточно-Казахстанской области от 26 ноября 2025 года № 41/3-VIII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726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 Республики Казахстан Шемонаихинский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Понизить размер ставки корпоративного или индивидуального подоходного налога, за исключением налогов, удерживаемых у источника выплаты, при применении специального налогового режима на основе упрощенной декларации в Шемонаихинском районе с 4 (четырех) процентов на 2 (два) процента.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 и подлежит официальному опубликованию.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Шемонаихинского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