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ec6e" w14:textId="a52e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Шемонаихинского районного маслихата от 27 декабря 2024 года № 25/3-VIII "О бюджетах города, поселков и сельских округов Шемонаихинского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11 сентября 2025 года № 37/2-VIII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декабря 2024 года № 25/3-VIII "О бюджетах города, поселков и сельских округов Шемонаихинского района на 2025-2027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491 225,0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332 068,0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148 157,0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639 901,7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-148 676,7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148 676,7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148 676,7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города Шемонаиха Шемонаихинского района на 2025 год целевые текущие трансферты из вышестоящих бюджетов в сумме 70 772,0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Первомайский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217 317,0 тысяч тенге, в том числе: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43 291,0 тысяча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109,0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173 917,0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223 168,0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-5 851,0 тысяча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5 851,0 тысяча тенге, в том числе: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5 851,0 тысяча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поселка Первомайский Шемонаихинского района на 2025 год целевые текущие трансферты из вышестоящих бюджетов в сумме 123 458,0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Усть-Таловка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192 657,0 тысяч тенге, в том числе: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61 181,0 тысяча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452,0 тысячи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211,0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130 813,0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213 068,2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-20 411,2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20 411,2 тысяч тенге, в том числе: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20 411,2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бюджете поселка Усть-Таловка Шемонаихинского района на 2025 год целевые текущие трансферты из вышестоящих бюджетов в сумме 43 329,0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Вавилонского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208 074,0 тысячи тенге, в том числе: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52 427,0 тысяч тенге;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4 528,0 тысяч тенге;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151 119,0 тысяч тенге;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219 412,2 тысяч тенге;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-11 338,2 тысяч тенге;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11 338,2 тысяч тенге, в том числе: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11 338,2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бюджете Вавилонского сельского округа Шемонаихинского района на 2025 год целевые текущие трансферты из вышестоящих бюджетов в сумме 101 661,0 тысяча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Верх-Убинского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112 012,3 тысяч тенге, в том числе: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9 697,0 тысяч тенге;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3 915,0 тысяч тенге;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98 400,3 тысяч тенге;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117 826,0 тысяч тенге;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-5 813,7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5 813,7 тысяч тенге, в том числе: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5 813,7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 бюджете Верх-Убинского сельского округа Шемонаихинского района на 2025 год целевые текущие трансферты из вышестоящих бюджетов в сумме 67 923,3 тысячи тенге.";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Волчанского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56 040,0 тысяч тенге, в том числе: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11 878,0 тысяч тенге;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196,0 тысяч тенге;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43 966,0 тысяч тенге;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59 519,5 тысяч тенге;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-3 479,5 тысяч тенге;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3 479,5 тысяч тенге, в том числе: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3 479,5 тысяч тенге.";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Предусмотреть в бюджете Волчанского сельского округа на 2025 год целевые текущие трансферты из вышестоящих бюджетов в сумме 8 271,0 тысячи тенге.";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Выдрихинского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79 320,0 тысяч тенге, в том числе: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23 813,0 тысяч тенге;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1 617,0 тысяч тенге;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53 890,0 тысяч тенге;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88 798,3 тысяч тенге;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-9 478,3 тысяч тенге;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9 478,3 тысяч тенге, в том числе: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9 478,3 тысяч тенге.";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Зевакинского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52 421,0 тысяча тенге, в том числе: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14 994,0 тысячи тенге;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400,0 тысяч тенге;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37 027,0 тысяч тенге;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56 239,9 тысяч тенге;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-3 818,9 тысяч тенге;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3 818,9 тысяч тенге, в том числе: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3 818,9 тысяч тенге.";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Предусмотреть в бюджете Зевакинского сельского округа на 2025 год целевые текущие трансферты из вышестоящих бюджетов в сумме 17 123,0 тысячи тенге.";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Октябрьского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65 384,0 тысячи тенге, в том числе: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6 757,0 тысяч тенге;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58 627,0 тысяч тенге;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66 619,0 тысяч тенге;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-1 235,0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1 235,0 тысяч тенге, в том числе: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1 235,0 тысяч тенге.";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Предусмотреть в бюджете Октябрьского сельского округа Шемонаихинского района на 2025 год целевые текущие трансферты из вышестоящих бюджетов в бюджет сельского округа в сумме 28 710,0 тысяч тенге.";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Разинского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75 152,0 тысячи тенге, в том числе: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5 868,0 тысяч тенге;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539,0 тысяч тенге;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68 745,0 тысяч тенге;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77 363,2 тысячи тенге;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-2 211,2 тысяча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2 211,2 тысяча тенге, в том числе: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2 211,2 тысяча тенге.";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Предусмотреть в бюджете Разинского сельского округа Шемонаихинского района на 2025 год целевые текущие трансферты из вышестоящих бюджетов в бюджет сельского округа в сумме 36 477,0 тысяч тенге.".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3-1) следующего содержания: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города Шемонаиха Шемонаихинского района на 2025 год целевые текущие трансферты из бюджета города бюджету района на компенсацию потерь вышестоящего бюджета в связи с изменением функций и лимитов штатной численности исполнительных органов в области образования и подведомственных им государственных учреждений в сумме 97 898,0 тысяч тенге.";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2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2025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2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2025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3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2025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3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2025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3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2025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3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2025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4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2025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№25/3-VIII</w:t>
            </w:r>
          </w:p>
        </w:tc>
      </w:tr>
    </w:tbl>
    <w:bookmarkStart w:name="z24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2025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№25/3-VIII</w:t>
            </w:r>
          </w:p>
        </w:tc>
      </w:tr>
    </w:tbl>
    <w:bookmarkStart w:name="z24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2025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№25/3-VIII</w:t>
            </w:r>
          </w:p>
        </w:tc>
      </w:tr>
    </w:tbl>
    <w:bookmarkStart w:name="z25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