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bd29" w14:textId="122b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30 декабря 2024 года № 194 "О бюджете сельских округов и поселков Уланского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26 сентября 2025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декабря 2024 года № 194 "О бюджете поселков и сельских округов Уланского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Айыртауского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70825,2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23139,5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196,6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47489,1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73548,8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-2723,6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2723,6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2723,6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Айыртауского сельского округа на 2025 год целевые текущие трансферты из вышестоящих бюджетов в сумме 28346,1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Асубулак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40319,2 тысяч тенге, в том числе: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14410,0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25909,2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41732,5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-1413,3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1413,3 тысяч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1413,3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бюджете поселка Асубулак на 2025 год целевые текущие трансферты из вышестоящих бюджетов в сумме 10111,2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поселка Касыма Кайсенова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332803,1 тысяч тенге, в том числе: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92865,7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63,4 тысяч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13256,4 тысяч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226617,6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339509,3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-6706,2 тысяч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6706,2 тысяч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6706,2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 Утвердить бюджет Саратовского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133365,4 тысяч тенге, в том числе: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14986,0 тысяч тенге;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118379,4 тысяч тенге;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133801,0 тысяч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-435,6 тысяч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435,6 тысяч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435,6 тысяч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Толеген Тохтаровского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159301,6 тысяч тенге, в том числе: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31768,0 тысяч тенге;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5261,0 тысяч тенге;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122272,6 тысяч тенге;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165558,6 тысяч тенге;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-6257,0 тысяч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6257,0 тысяч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6257,0 тысяч тенге.";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Предусмотреть в бюджете Толеген Тохтаровского сельского округа на 2025 год целевые текущие трансферты из вышестоящих бюджетов в сумме 107868,6 тысяч тенге.";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Утвердить бюджет Усть-Каменогорского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126796,3 тысяч тенге, в том числе: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13818,7 тысяч тенге;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5,0 тысяч тенге;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112972,6 тысяч тенге;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128465,2 тысяч тенге;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-1668,9 тысяч тенге;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1668,9 тысяч тенге;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1668,9 тысяч тенге.";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Предусмотреть в бюджете Усть-Каменогорского сельского округа на 2025 год целевые текущие трансферты из вышестоящих бюджетов в сумме 89631,6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13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2025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13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2025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14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2025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14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2025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14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2025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15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2025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